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DD3C5" w14:textId="77777777" w:rsidR="00D053EF" w:rsidRPr="007A65DA" w:rsidRDefault="00DD3654" w:rsidP="00573C7C">
      <w:pPr>
        <w:spacing w:before="27" w:line="440" w:lineRule="exact"/>
        <w:jc w:val="center"/>
        <w:rPr>
          <w:rFonts w:ascii="微软雅黑" w:eastAsia="微软雅黑" w:hAnsi="微软雅黑"/>
          <w:b/>
          <w:color w:val="000000" w:themeColor="text1"/>
          <w:sz w:val="32"/>
          <w:szCs w:val="21"/>
        </w:rPr>
      </w:pPr>
      <w:proofErr w:type="gramStart"/>
      <w:r w:rsidRPr="007A65DA">
        <w:rPr>
          <w:rFonts w:ascii="微软雅黑" w:eastAsia="微软雅黑" w:hAnsi="微软雅黑" w:hint="eastAsia"/>
          <w:b/>
          <w:color w:val="000000" w:themeColor="text1"/>
          <w:sz w:val="32"/>
          <w:szCs w:val="21"/>
        </w:rPr>
        <w:t>猿</w:t>
      </w:r>
      <w:proofErr w:type="gramEnd"/>
      <w:r w:rsidRPr="007A65DA">
        <w:rPr>
          <w:rFonts w:ascii="微软雅黑" w:eastAsia="微软雅黑" w:hAnsi="微软雅黑" w:hint="eastAsia"/>
          <w:b/>
          <w:color w:val="000000" w:themeColor="text1"/>
          <w:sz w:val="32"/>
          <w:szCs w:val="21"/>
        </w:rPr>
        <w:t>辅导</w:t>
      </w:r>
      <w:r w:rsidR="00573C7C">
        <w:rPr>
          <w:rFonts w:ascii="微软雅黑" w:eastAsia="微软雅黑" w:hAnsi="微软雅黑" w:hint="eastAsia"/>
          <w:b/>
          <w:color w:val="000000" w:themeColor="text1"/>
          <w:sz w:val="32"/>
          <w:szCs w:val="21"/>
        </w:rPr>
        <w:t>济南</w:t>
      </w:r>
      <w:r w:rsidR="007640D6" w:rsidRPr="007A65DA">
        <w:rPr>
          <w:rFonts w:ascii="微软雅黑" w:eastAsia="微软雅黑" w:hAnsi="微软雅黑" w:hint="eastAsia"/>
          <w:b/>
          <w:color w:val="000000" w:themeColor="text1"/>
          <w:sz w:val="32"/>
          <w:szCs w:val="21"/>
        </w:rPr>
        <w:t>2020</w:t>
      </w:r>
      <w:r w:rsidR="007640D6" w:rsidRPr="007A65DA">
        <w:rPr>
          <w:rFonts w:ascii="微软雅黑" w:eastAsia="微软雅黑" w:hAnsi="微软雅黑"/>
          <w:b/>
          <w:color w:val="000000" w:themeColor="text1"/>
          <w:sz w:val="32"/>
          <w:szCs w:val="21"/>
        </w:rPr>
        <w:t xml:space="preserve"> </w:t>
      </w:r>
      <w:proofErr w:type="gramStart"/>
      <w:r w:rsidRPr="007A65DA">
        <w:rPr>
          <w:rFonts w:ascii="微软雅黑" w:eastAsia="微软雅黑" w:hAnsi="微软雅黑"/>
          <w:b/>
          <w:color w:val="000000" w:themeColor="text1"/>
          <w:sz w:val="32"/>
          <w:szCs w:val="21"/>
        </w:rPr>
        <w:t>届</w:t>
      </w:r>
      <w:r w:rsidR="001E0F93" w:rsidRPr="007A65DA">
        <w:rPr>
          <w:rFonts w:ascii="微软雅黑" w:eastAsia="微软雅黑" w:hAnsi="微软雅黑" w:hint="eastAsia"/>
          <w:b/>
          <w:color w:val="000000" w:themeColor="text1"/>
          <w:sz w:val="32"/>
          <w:szCs w:val="21"/>
        </w:rPr>
        <w:t>校招</w:t>
      </w:r>
      <w:proofErr w:type="gramEnd"/>
      <w:r w:rsidR="00161E8A" w:rsidRPr="007A65DA">
        <w:rPr>
          <w:rFonts w:ascii="微软雅黑" w:eastAsia="微软雅黑" w:hAnsi="微软雅黑"/>
          <w:b/>
          <w:color w:val="000000" w:themeColor="text1"/>
          <w:sz w:val="32"/>
          <w:szCs w:val="21"/>
        </w:rPr>
        <w:t>简章</w:t>
      </w:r>
    </w:p>
    <w:p w14:paraId="44920582" w14:textId="77777777" w:rsidR="00DD3654" w:rsidRPr="00DD3654" w:rsidRDefault="00DD3654" w:rsidP="008C35C7">
      <w:pPr>
        <w:spacing w:before="27" w:line="440" w:lineRule="exact"/>
        <w:jc w:val="center"/>
        <w:rPr>
          <w:rFonts w:ascii="微软雅黑" w:eastAsia="微软雅黑" w:hAnsi="微软雅黑"/>
          <w:b/>
          <w:sz w:val="28"/>
          <w:szCs w:val="21"/>
        </w:rPr>
      </w:pPr>
    </w:p>
    <w:p w14:paraId="30EA1702" w14:textId="77777777" w:rsidR="00D053EF" w:rsidRPr="00DD3654" w:rsidRDefault="00161E8A" w:rsidP="008C35C7">
      <w:pPr>
        <w:pStyle w:val="1"/>
        <w:spacing w:line="440" w:lineRule="exact"/>
        <w:rPr>
          <w:rFonts w:ascii="微软雅黑" w:eastAsia="微软雅黑" w:hAnsi="微软雅黑"/>
          <w:sz w:val="24"/>
          <w:szCs w:val="21"/>
        </w:rPr>
      </w:pPr>
      <w:bookmarkStart w:id="0" w:name="一、公司简介"/>
      <w:bookmarkEnd w:id="0"/>
      <w:r w:rsidRPr="00832838">
        <w:rPr>
          <w:rFonts w:ascii="微软雅黑" w:eastAsia="微软雅黑" w:hAnsi="微软雅黑"/>
          <w:sz w:val="24"/>
          <w:szCs w:val="21"/>
          <w:highlight w:val="yellow"/>
        </w:rPr>
        <w:t>一、公司简介</w:t>
      </w:r>
    </w:p>
    <w:p w14:paraId="1F8165D8" w14:textId="77777777" w:rsidR="007C3865" w:rsidRDefault="007C3865" w:rsidP="008C35C7">
      <w:pPr>
        <w:pStyle w:val="a3"/>
        <w:spacing w:line="440" w:lineRule="exact"/>
        <w:ind w:right="233" w:firstLine="420"/>
        <w:jc w:val="both"/>
        <w:rPr>
          <w:rFonts w:ascii="微软雅黑" w:eastAsia="微软雅黑" w:hAnsi="微软雅黑"/>
          <w:sz w:val="22"/>
        </w:rPr>
      </w:pPr>
      <w:proofErr w:type="gramStart"/>
      <w:r>
        <w:rPr>
          <w:rFonts w:ascii="微软雅黑" w:eastAsia="微软雅黑" w:hAnsi="微软雅黑"/>
          <w:sz w:val="22"/>
        </w:rPr>
        <w:t>猿</w:t>
      </w:r>
      <w:proofErr w:type="gramEnd"/>
      <w:r>
        <w:rPr>
          <w:rFonts w:ascii="微软雅黑" w:eastAsia="微软雅黑" w:hAnsi="微软雅黑"/>
          <w:sz w:val="22"/>
        </w:rPr>
        <w:t>辅导</w:t>
      </w:r>
      <w:r w:rsidR="00161E8A" w:rsidRPr="007640D6">
        <w:rPr>
          <w:rFonts w:ascii="微软雅黑" w:eastAsia="微软雅黑" w:hAnsi="微软雅黑"/>
          <w:sz w:val="22"/>
        </w:rPr>
        <w:t>是中国领先的移动在线教育机构，旗下有猿辅导、猿题库、小</w:t>
      </w:r>
      <w:proofErr w:type="gramStart"/>
      <w:r w:rsidR="00161E8A" w:rsidRPr="007640D6">
        <w:rPr>
          <w:rFonts w:ascii="微软雅黑" w:eastAsia="微软雅黑" w:hAnsi="微软雅黑"/>
          <w:sz w:val="22"/>
        </w:rPr>
        <w:t>猿搜题</w:t>
      </w:r>
      <w:proofErr w:type="gramEnd"/>
      <w:r w:rsidR="00161E8A" w:rsidRPr="007640D6">
        <w:rPr>
          <w:rFonts w:ascii="微软雅黑" w:eastAsia="微软雅黑" w:hAnsi="微软雅黑"/>
          <w:sz w:val="22"/>
        </w:rPr>
        <w:t>、小猿口算、斑马英语</w:t>
      </w:r>
      <w:r w:rsidR="007640D6" w:rsidRPr="007640D6">
        <w:rPr>
          <w:rFonts w:ascii="微软雅黑" w:eastAsia="微软雅黑" w:hAnsi="微软雅黑" w:hint="eastAsia"/>
          <w:sz w:val="22"/>
        </w:rPr>
        <w:t>、猿编程六</w:t>
      </w:r>
      <w:r w:rsidR="00161E8A" w:rsidRPr="007640D6">
        <w:rPr>
          <w:rFonts w:ascii="微软雅黑" w:eastAsia="微软雅黑" w:hAnsi="微软雅黑"/>
          <w:sz w:val="22"/>
        </w:rPr>
        <w:t xml:space="preserve">款移动教育 </w:t>
      </w:r>
      <w:r w:rsidR="00161E8A" w:rsidRPr="00DD3654">
        <w:rPr>
          <w:rFonts w:ascii="微软雅黑" w:eastAsia="微软雅黑" w:hAnsi="微软雅黑"/>
          <w:sz w:val="22"/>
        </w:rPr>
        <w:t xml:space="preserve">APP </w:t>
      </w:r>
      <w:r w:rsidR="00161E8A" w:rsidRPr="007640D6">
        <w:rPr>
          <w:rFonts w:ascii="微软雅黑" w:eastAsia="微软雅黑" w:hAnsi="微软雅黑"/>
          <w:sz w:val="22"/>
        </w:rPr>
        <w:t xml:space="preserve">。产品面向 </w:t>
      </w:r>
      <w:r w:rsidR="00161E8A" w:rsidRPr="00DD3654">
        <w:rPr>
          <w:rFonts w:ascii="微软雅黑" w:eastAsia="微软雅黑" w:hAnsi="微软雅黑"/>
          <w:sz w:val="22"/>
        </w:rPr>
        <w:t xml:space="preserve">2 </w:t>
      </w:r>
      <w:r w:rsidR="00161E8A" w:rsidRPr="007640D6">
        <w:rPr>
          <w:rFonts w:ascii="微软雅黑" w:eastAsia="微软雅黑" w:hAnsi="微软雅黑"/>
          <w:sz w:val="22"/>
        </w:rPr>
        <w:t xml:space="preserve">岁至高中毕业生，拥有 </w:t>
      </w:r>
      <w:r w:rsidR="00161E8A" w:rsidRPr="00DD3654">
        <w:rPr>
          <w:rFonts w:ascii="微软雅黑" w:eastAsia="微软雅黑" w:hAnsi="微软雅黑"/>
          <w:sz w:val="22"/>
        </w:rPr>
        <w:t xml:space="preserve">2 </w:t>
      </w:r>
      <w:r w:rsidR="00161E8A" w:rsidRPr="007640D6">
        <w:rPr>
          <w:rFonts w:ascii="微软雅黑" w:eastAsia="微软雅黑" w:hAnsi="微软雅黑"/>
          <w:sz w:val="22"/>
        </w:rPr>
        <w:t>亿用户，</w:t>
      </w:r>
      <w:r w:rsidR="00161E8A" w:rsidRPr="00DD3654">
        <w:rPr>
          <w:rFonts w:ascii="微软雅黑" w:eastAsia="微软雅黑" w:hAnsi="微软雅黑"/>
          <w:sz w:val="22"/>
        </w:rPr>
        <w:t>200 多</w:t>
      </w:r>
      <w:proofErr w:type="gramStart"/>
      <w:r w:rsidR="00161E8A" w:rsidRPr="007640D6">
        <w:rPr>
          <w:rFonts w:ascii="微软雅黑" w:eastAsia="微软雅黑" w:hAnsi="微软雅黑"/>
          <w:sz w:val="22"/>
        </w:rPr>
        <w:t>亿用户</w:t>
      </w:r>
      <w:proofErr w:type="gramEnd"/>
      <w:r w:rsidR="00161E8A" w:rsidRPr="007640D6">
        <w:rPr>
          <w:rFonts w:ascii="微软雅黑" w:eastAsia="微软雅黑" w:hAnsi="微软雅黑"/>
          <w:sz w:val="22"/>
        </w:rPr>
        <w:t>拍照数据，以及国内最</w:t>
      </w:r>
      <w:r w:rsidR="00161E8A" w:rsidRPr="007640D6">
        <w:rPr>
          <w:rFonts w:ascii="微软雅黑" w:eastAsia="微软雅黑" w:hAnsi="微软雅黑" w:hint="eastAsia"/>
          <w:sz w:val="22"/>
        </w:rPr>
        <w:t>⼤</w:t>
      </w:r>
      <w:r w:rsidR="00161E8A" w:rsidRPr="007640D6">
        <w:rPr>
          <w:rFonts w:ascii="微软雅黑" w:eastAsia="微软雅黑" w:hAnsi="微软雅黑"/>
          <w:sz w:val="22"/>
        </w:rPr>
        <w:t>的中学生练习行为数据库。我们致力于以科技和优质教育资源，打破地域限制，普</w:t>
      </w:r>
      <w:proofErr w:type="gramStart"/>
      <w:r w:rsidR="00161E8A" w:rsidRPr="007640D6">
        <w:rPr>
          <w:rFonts w:ascii="微软雅黑" w:eastAsia="微软雅黑" w:hAnsi="微软雅黑"/>
          <w:sz w:val="22"/>
        </w:rPr>
        <w:t>惠更多</w:t>
      </w:r>
      <w:proofErr w:type="gramEnd"/>
      <w:r w:rsidR="00161E8A" w:rsidRPr="007640D6">
        <w:rPr>
          <w:rFonts w:ascii="微软雅黑" w:eastAsia="微软雅黑" w:hAnsi="微软雅黑"/>
          <w:sz w:val="22"/>
        </w:rPr>
        <w:t xml:space="preserve">学生。目前，猿辅导已经成为中国最具价值的在线教育公司，从成立至今，获得来自 </w:t>
      </w:r>
      <w:r w:rsidR="00161E8A" w:rsidRPr="00DD3654">
        <w:rPr>
          <w:rFonts w:ascii="微软雅黑" w:eastAsia="微软雅黑" w:hAnsi="微软雅黑"/>
          <w:sz w:val="22"/>
        </w:rPr>
        <w:t>IDG 资本、</w:t>
      </w:r>
      <w:r w:rsidR="00161E8A" w:rsidRPr="007640D6">
        <w:rPr>
          <w:rFonts w:ascii="微软雅黑" w:eastAsia="微软雅黑" w:hAnsi="微软雅黑"/>
          <w:sz w:val="22"/>
        </w:rPr>
        <w:t>经纬中国、华</w:t>
      </w:r>
      <w:r w:rsidR="00161E8A" w:rsidRPr="00DD3654">
        <w:rPr>
          <w:rFonts w:ascii="微软雅黑" w:eastAsia="微软雅黑" w:hAnsi="微软雅黑" w:hint="eastAsia"/>
          <w:sz w:val="22"/>
        </w:rPr>
        <w:t>⼈</w:t>
      </w:r>
      <w:r w:rsidR="00161E8A" w:rsidRPr="007640D6">
        <w:rPr>
          <w:rFonts w:ascii="微软雅黑" w:eastAsia="微软雅黑" w:hAnsi="微软雅黑"/>
          <w:sz w:val="22"/>
        </w:rPr>
        <w:t>文化产业投资基</w:t>
      </w:r>
      <w:r w:rsidR="00161E8A" w:rsidRPr="007640D6">
        <w:rPr>
          <w:rFonts w:ascii="微软雅黑" w:eastAsia="微软雅黑" w:hAnsi="微软雅黑" w:hint="eastAsia"/>
          <w:sz w:val="22"/>
        </w:rPr>
        <w:t>⾦</w:t>
      </w:r>
      <w:r w:rsidR="00161E8A" w:rsidRPr="007640D6">
        <w:rPr>
          <w:rFonts w:ascii="微软雅黑" w:eastAsia="微软雅黑" w:hAnsi="微软雅黑"/>
          <w:sz w:val="22"/>
        </w:rPr>
        <w:t>、新天域资本、</w:t>
      </w:r>
      <w:proofErr w:type="gramStart"/>
      <w:r w:rsidR="00161E8A" w:rsidRPr="007640D6">
        <w:rPr>
          <w:rFonts w:ascii="微软雅黑" w:eastAsia="微软雅黑" w:hAnsi="微软雅黑"/>
          <w:sz w:val="22"/>
        </w:rPr>
        <w:t>腾讯和</w:t>
      </w:r>
      <w:proofErr w:type="gramEnd"/>
      <w:r w:rsidR="00161E8A" w:rsidRPr="007640D6">
        <w:rPr>
          <w:rFonts w:ascii="微软雅黑" w:eastAsia="微软雅黑" w:hAnsi="微软雅黑"/>
          <w:sz w:val="22"/>
        </w:rPr>
        <w:t>华平投资集团等著名投资机构投资。</w:t>
      </w:r>
      <w:proofErr w:type="gramStart"/>
      <w:r w:rsidR="00161E8A" w:rsidRPr="007640D6">
        <w:rPr>
          <w:rFonts w:ascii="微软雅黑" w:eastAsia="微软雅黑" w:hAnsi="微软雅黑"/>
          <w:sz w:val="22"/>
        </w:rPr>
        <w:t>猿</w:t>
      </w:r>
      <w:proofErr w:type="gramEnd"/>
      <w:r w:rsidR="00161E8A" w:rsidRPr="007640D6">
        <w:rPr>
          <w:rFonts w:ascii="微软雅黑" w:eastAsia="微软雅黑" w:hAnsi="微软雅黑"/>
          <w:sz w:val="22"/>
        </w:rPr>
        <w:t>辅导目前估值</w:t>
      </w:r>
      <w:r w:rsidR="00CA259D" w:rsidRPr="007640D6">
        <w:rPr>
          <w:rFonts w:ascii="微软雅黑" w:eastAsia="微软雅黑" w:hAnsi="微软雅黑" w:hint="eastAsia"/>
          <w:sz w:val="22"/>
        </w:rPr>
        <w:t>30</w:t>
      </w:r>
      <w:r w:rsidR="00CA259D" w:rsidRPr="007640D6">
        <w:rPr>
          <w:rFonts w:ascii="微软雅黑" w:eastAsia="微软雅黑" w:hAnsi="微软雅黑"/>
          <w:sz w:val="22"/>
        </w:rPr>
        <w:t>亿美元，</w:t>
      </w:r>
      <w:r w:rsidR="00CA259D" w:rsidRPr="007640D6">
        <w:rPr>
          <w:rFonts w:ascii="微软雅黑" w:eastAsia="微软雅黑" w:hAnsi="微软雅黑" w:hint="eastAsia"/>
          <w:sz w:val="22"/>
        </w:rPr>
        <w:t>是</w:t>
      </w:r>
      <w:r w:rsidR="00161E8A" w:rsidRPr="007640D6">
        <w:rPr>
          <w:rFonts w:ascii="微软雅黑" w:eastAsia="微软雅黑" w:hAnsi="微软雅黑"/>
          <w:sz w:val="22"/>
        </w:rPr>
        <w:t xml:space="preserve">国内 </w:t>
      </w:r>
      <w:r w:rsidR="00161E8A" w:rsidRPr="00DD3654">
        <w:rPr>
          <w:rFonts w:ascii="微软雅黑" w:eastAsia="微软雅黑" w:hAnsi="微软雅黑"/>
          <w:sz w:val="22"/>
        </w:rPr>
        <w:t xml:space="preserve">K－12 </w:t>
      </w:r>
      <w:r w:rsidR="00161E8A" w:rsidRPr="007640D6">
        <w:rPr>
          <w:rFonts w:ascii="微软雅黑" w:eastAsia="微软雅黑" w:hAnsi="微软雅黑"/>
          <w:sz w:val="22"/>
        </w:rPr>
        <w:t>在线教育领域首个独角兽公司。</w:t>
      </w:r>
    </w:p>
    <w:p w14:paraId="422CD933" w14:textId="77777777" w:rsidR="00D053EF" w:rsidRPr="00DD3654" w:rsidRDefault="00EE3587" w:rsidP="008C35C7">
      <w:pPr>
        <w:pStyle w:val="a3"/>
        <w:spacing w:line="440" w:lineRule="exact"/>
        <w:ind w:right="233" w:firstLine="420"/>
        <w:jc w:val="both"/>
        <w:rPr>
          <w:rFonts w:ascii="微软雅黑" w:eastAsia="微软雅黑" w:hAnsi="微软雅黑"/>
          <w:sz w:val="22"/>
        </w:rPr>
      </w:pPr>
      <w:proofErr w:type="gramStart"/>
      <w:r w:rsidRPr="00EE3587">
        <w:rPr>
          <w:rFonts w:ascii="微软雅黑" w:eastAsia="微软雅黑" w:hAnsi="微软雅黑" w:hint="eastAsia"/>
          <w:sz w:val="22"/>
        </w:rPr>
        <w:t>猿</w:t>
      </w:r>
      <w:proofErr w:type="gramEnd"/>
      <w:r w:rsidRPr="00EE3587">
        <w:rPr>
          <w:rFonts w:ascii="微软雅黑" w:eastAsia="微软雅黑" w:hAnsi="微软雅黑" w:hint="eastAsia"/>
          <w:sz w:val="22"/>
        </w:rPr>
        <w:t>辅导总部坐落在北京</w:t>
      </w:r>
      <w:r>
        <w:rPr>
          <w:rFonts w:ascii="微软雅黑" w:eastAsia="微软雅黑" w:hAnsi="微软雅黑" w:hint="eastAsia"/>
          <w:sz w:val="22"/>
        </w:rPr>
        <w:t>，</w:t>
      </w:r>
      <w:r w:rsidR="00573C7C">
        <w:rPr>
          <w:rFonts w:ascii="微软雅黑" w:eastAsia="微软雅黑" w:hAnsi="微软雅黑" w:hint="eastAsia"/>
          <w:sz w:val="22"/>
        </w:rPr>
        <w:t>除济南</w:t>
      </w:r>
      <w:r>
        <w:rPr>
          <w:rFonts w:ascii="微软雅黑" w:eastAsia="微软雅黑" w:hAnsi="微软雅黑" w:hint="eastAsia"/>
          <w:sz w:val="22"/>
        </w:rPr>
        <w:t>外，还在武汉、</w:t>
      </w:r>
      <w:r w:rsidR="00573C7C">
        <w:rPr>
          <w:rFonts w:ascii="微软雅黑" w:eastAsia="微软雅黑" w:hAnsi="微软雅黑" w:hint="eastAsia"/>
          <w:sz w:val="22"/>
        </w:rPr>
        <w:t>西安、</w:t>
      </w:r>
      <w:r>
        <w:rPr>
          <w:rFonts w:ascii="微软雅黑" w:eastAsia="微软雅黑" w:hAnsi="微软雅黑" w:hint="eastAsia"/>
          <w:sz w:val="22"/>
        </w:rPr>
        <w:t>成都、郑州、南京</w:t>
      </w:r>
      <w:r w:rsidR="00B6609F">
        <w:rPr>
          <w:rFonts w:ascii="微软雅黑" w:eastAsia="微软雅黑" w:hAnsi="微软雅黑" w:hint="eastAsia"/>
          <w:sz w:val="22"/>
        </w:rPr>
        <w:t>、沈阳</w:t>
      </w:r>
      <w:r w:rsidR="009E7FF9">
        <w:rPr>
          <w:rFonts w:ascii="微软雅黑" w:eastAsia="微软雅黑" w:hAnsi="微软雅黑" w:hint="eastAsia"/>
          <w:sz w:val="22"/>
        </w:rPr>
        <w:t>、长沙</w:t>
      </w:r>
      <w:r>
        <w:rPr>
          <w:rFonts w:ascii="微软雅黑" w:eastAsia="微软雅黑" w:hAnsi="微软雅黑" w:hint="eastAsia"/>
          <w:sz w:val="22"/>
        </w:rPr>
        <w:t>等地成立独立</w:t>
      </w:r>
      <w:r w:rsidR="004B29CE">
        <w:rPr>
          <w:rFonts w:ascii="微软雅黑" w:eastAsia="微软雅黑" w:hAnsi="微软雅黑" w:hint="eastAsia"/>
          <w:sz w:val="22"/>
        </w:rPr>
        <w:t>分公司，合计员工约</w:t>
      </w:r>
      <w:r w:rsidR="00A23D98">
        <w:rPr>
          <w:rFonts w:ascii="微软雅黑" w:eastAsia="微软雅黑" w:hAnsi="微软雅黑" w:hint="eastAsia"/>
          <w:sz w:val="22"/>
        </w:rPr>
        <w:t>12000</w:t>
      </w:r>
      <w:r w:rsidR="004B29CE">
        <w:rPr>
          <w:rFonts w:ascii="微软雅黑" w:eastAsia="微软雅黑" w:hAnsi="微软雅黑" w:hint="eastAsia"/>
          <w:sz w:val="22"/>
        </w:rPr>
        <w:t>人。</w:t>
      </w:r>
    </w:p>
    <w:p w14:paraId="4D95492D" w14:textId="77777777" w:rsidR="00D053EF" w:rsidRPr="00DD3654" w:rsidRDefault="00D053EF" w:rsidP="008C35C7">
      <w:pPr>
        <w:pStyle w:val="a3"/>
        <w:spacing w:before="6" w:line="440" w:lineRule="exact"/>
        <w:ind w:left="0"/>
        <w:rPr>
          <w:rFonts w:ascii="微软雅黑" w:eastAsia="微软雅黑" w:hAnsi="微软雅黑"/>
          <w:sz w:val="22"/>
        </w:rPr>
      </w:pPr>
    </w:p>
    <w:p w14:paraId="73252068" w14:textId="77777777" w:rsidR="00D053EF" w:rsidRPr="00DD3654" w:rsidRDefault="00161E8A" w:rsidP="008C35C7">
      <w:pPr>
        <w:pStyle w:val="1"/>
        <w:spacing w:line="440" w:lineRule="exact"/>
        <w:rPr>
          <w:rFonts w:ascii="微软雅黑" w:eastAsia="微软雅黑" w:hAnsi="微软雅黑"/>
          <w:sz w:val="24"/>
          <w:szCs w:val="21"/>
        </w:rPr>
      </w:pPr>
      <w:bookmarkStart w:id="1" w:name="二、_招聘职位&amp;职位介绍"/>
      <w:bookmarkEnd w:id="1"/>
      <w:r w:rsidRPr="00832838">
        <w:rPr>
          <w:rFonts w:ascii="微软雅黑" w:eastAsia="微软雅黑" w:hAnsi="微软雅黑"/>
          <w:sz w:val="24"/>
          <w:szCs w:val="21"/>
          <w:highlight w:val="yellow"/>
        </w:rPr>
        <w:t>二、招聘职位</w:t>
      </w:r>
    </w:p>
    <w:p w14:paraId="7259268C" w14:textId="77777777" w:rsidR="00C000FC" w:rsidRDefault="002A366A" w:rsidP="008C35C7">
      <w:pPr>
        <w:pStyle w:val="a4"/>
        <w:numPr>
          <w:ilvl w:val="0"/>
          <w:numId w:val="8"/>
        </w:numPr>
        <w:spacing w:line="440" w:lineRule="exact"/>
        <w:rPr>
          <w:rFonts w:ascii="微软雅黑" w:eastAsia="微软雅黑" w:hAnsi="微软雅黑"/>
          <w:b/>
          <w:szCs w:val="21"/>
        </w:rPr>
      </w:pPr>
      <w:r w:rsidRPr="001E0F93">
        <w:rPr>
          <w:rFonts w:ascii="微软雅黑" w:eastAsia="微软雅黑" w:hAnsi="微软雅黑" w:hint="eastAsia"/>
          <w:b/>
          <w:szCs w:val="21"/>
        </w:rPr>
        <w:t>小学数学辅导老师</w:t>
      </w:r>
    </w:p>
    <w:p w14:paraId="6128B0EF" w14:textId="77777777" w:rsidR="002F0908" w:rsidRDefault="002F0908" w:rsidP="002F0908">
      <w:pPr>
        <w:pStyle w:val="a4"/>
        <w:spacing w:line="440" w:lineRule="exact"/>
        <w:ind w:left="0" w:firstLine="0"/>
        <w:rPr>
          <w:rFonts w:ascii="微软雅黑" w:eastAsia="微软雅黑" w:hAnsi="微软雅黑"/>
          <w:b/>
          <w:szCs w:val="21"/>
        </w:rPr>
      </w:pPr>
    </w:p>
    <w:p w14:paraId="7118A633" w14:textId="77777777" w:rsidR="00832838" w:rsidRPr="00832838" w:rsidRDefault="00832838" w:rsidP="00832838">
      <w:pPr>
        <w:pStyle w:val="1"/>
        <w:spacing w:line="440" w:lineRule="exact"/>
        <w:rPr>
          <w:rFonts w:ascii="微软雅黑" w:eastAsia="微软雅黑" w:hAnsi="微软雅黑"/>
          <w:sz w:val="24"/>
          <w:szCs w:val="21"/>
          <w:highlight w:val="yellow"/>
        </w:rPr>
      </w:pPr>
      <w:r w:rsidRPr="00832838">
        <w:rPr>
          <w:rFonts w:ascii="微软雅黑" w:eastAsia="微软雅黑" w:hAnsi="微软雅黑" w:hint="eastAsia"/>
          <w:sz w:val="24"/>
          <w:szCs w:val="21"/>
          <w:highlight w:val="yellow"/>
        </w:rPr>
        <w:t>三、职位介绍</w:t>
      </w:r>
    </w:p>
    <w:p w14:paraId="59ACE983" w14:textId="77777777" w:rsidR="002F0908" w:rsidRPr="002F0908" w:rsidRDefault="00271E6D" w:rsidP="00832838">
      <w:pPr>
        <w:pStyle w:val="a4"/>
        <w:numPr>
          <w:ilvl w:val="0"/>
          <w:numId w:val="10"/>
        </w:numPr>
        <w:spacing w:line="440" w:lineRule="exact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小学数学</w:t>
      </w:r>
      <w:r w:rsidR="002F0908" w:rsidRPr="00832838">
        <w:rPr>
          <w:rFonts w:ascii="微软雅黑" w:eastAsia="微软雅黑" w:hAnsi="微软雅黑" w:hint="eastAsia"/>
          <w:b/>
          <w:sz w:val="24"/>
          <w:szCs w:val="21"/>
        </w:rPr>
        <w:t>辅导老师</w:t>
      </w:r>
    </w:p>
    <w:p w14:paraId="59873183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2F0908">
        <w:rPr>
          <w:rFonts w:ascii="微软雅黑" w:eastAsia="微软雅黑" w:hAnsi="微软雅黑" w:hint="eastAsia"/>
          <w:szCs w:val="21"/>
        </w:rPr>
        <w:t>【岗位职责】</w:t>
      </w:r>
    </w:p>
    <w:p w14:paraId="32835026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1、参与直播授课，保证学生的学习效果；</w:t>
      </w:r>
    </w:p>
    <w:p w14:paraId="72A6884F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2、课后作业批改、线上习题讲解，从学员错误中找到薄弱环节，进行追踪解答巩固；</w:t>
      </w:r>
    </w:p>
    <w:p w14:paraId="79C83BFA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3、与学生及家长保持良好沟通，按时回访，收集课程反馈，提高客户认同感；</w:t>
      </w:r>
    </w:p>
    <w:p w14:paraId="11B1DAA3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4、协助家长完成报名、缴费，操作排课、约课，跟踪协调，解决学员家长问题；</w:t>
      </w:r>
    </w:p>
    <w:p w14:paraId="6F1D5995" w14:textId="77777777" w:rsidR="00DD3654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5、定期参加产品培训，更新教育资讯，为家长孩子提供更好的咨询服务。</w:t>
      </w:r>
    </w:p>
    <w:p w14:paraId="54029613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2F0908">
        <w:rPr>
          <w:rFonts w:ascii="微软雅黑" w:eastAsia="微软雅黑" w:hAnsi="微软雅黑" w:hint="eastAsia"/>
          <w:szCs w:val="21"/>
        </w:rPr>
        <w:t>【任职要求】</w:t>
      </w:r>
    </w:p>
    <w:p w14:paraId="024434F1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1、全日制统招本科及以上学历，专业不限，应、往届生均可；</w:t>
      </w:r>
    </w:p>
    <w:p w14:paraId="0DAFB375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2、沟通表达力强，学习能力强、抗压能力强、积极向上，愿意投身教育行业发展；</w:t>
      </w:r>
    </w:p>
    <w:p w14:paraId="288441EF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3、镜头感强，普通话标准，积极热情；</w:t>
      </w:r>
    </w:p>
    <w:p w14:paraId="74E241AB" w14:textId="77777777" w:rsidR="00C000FC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4、有教师资格证者、互联网工作经验/思维者优先考虑。</w:t>
      </w:r>
    </w:p>
    <w:p w14:paraId="26FE20C7" w14:textId="77777777" w:rsidR="002F0908" w:rsidRDefault="002F0908" w:rsidP="008C35C7">
      <w:pPr>
        <w:spacing w:line="440" w:lineRule="exact"/>
        <w:rPr>
          <w:rFonts w:ascii="微软雅黑" w:eastAsia="微软雅黑" w:hAnsi="微软雅黑"/>
          <w:szCs w:val="21"/>
        </w:rPr>
      </w:pPr>
    </w:p>
    <w:p w14:paraId="7E3C3C3E" w14:textId="77777777" w:rsidR="00271E6D" w:rsidRDefault="00271E6D" w:rsidP="008C35C7">
      <w:pPr>
        <w:spacing w:line="440" w:lineRule="exact"/>
        <w:rPr>
          <w:rFonts w:ascii="微软雅黑" w:eastAsia="微软雅黑" w:hAnsi="微软雅黑"/>
          <w:szCs w:val="21"/>
        </w:rPr>
      </w:pPr>
    </w:p>
    <w:p w14:paraId="67E02170" w14:textId="77777777" w:rsidR="00832838" w:rsidRPr="00832838" w:rsidRDefault="00832838" w:rsidP="00832838">
      <w:pPr>
        <w:pStyle w:val="1"/>
        <w:spacing w:line="440" w:lineRule="exact"/>
        <w:rPr>
          <w:rFonts w:ascii="微软雅黑" w:eastAsia="微软雅黑" w:hAnsi="微软雅黑"/>
          <w:sz w:val="24"/>
          <w:szCs w:val="21"/>
          <w:highlight w:val="yellow"/>
        </w:rPr>
      </w:pPr>
      <w:r>
        <w:rPr>
          <w:rFonts w:ascii="微软雅黑" w:eastAsia="微软雅黑" w:hAnsi="微软雅黑" w:hint="eastAsia"/>
          <w:sz w:val="24"/>
          <w:szCs w:val="21"/>
          <w:highlight w:val="yellow"/>
        </w:rPr>
        <w:lastRenderedPageBreak/>
        <w:t>四、福利待遇</w:t>
      </w:r>
    </w:p>
    <w:p w14:paraId="1C6FBCE7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1、</w:t>
      </w:r>
      <w:proofErr w:type="gramStart"/>
      <w:r w:rsidRPr="00DD3654">
        <w:rPr>
          <w:rFonts w:ascii="微软雅黑" w:eastAsia="微软雅黑" w:hAnsi="微软雅黑"/>
          <w:szCs w:val="21"/>
        </w:rPr>
        <w:t>月综合</w:t>
      </w:r>
      <w:proofErr w:type="gramEnd"/>
      <w:r w:rsidRPr="00DD3654">
        <w:rPr>
          <w:rFonts w:ascii="微软雅黑" w:eastAsia="微软雅黑" w:hAnsi="微软雅黑"/>
          <w:szCs w:val="21"/>
        </w:rPr>
        <w:t>薪资</w:t>
      </w:r>
      <w:r w:rsidR="00271E6D">
        <w:rPr>
          <w:rFonts w:ascii="微软雅黑" w:eastAsia="微软雅黑" w:hAnsi="微软雅黑" w:hint="eastAsia"/>
          <w:szCs w:val="21"/>
        </w:rPr>
        <w:t>6</w:t>
      </w:r>
      <w:r w:rsidRPr="00DD3654">
        <w:rPr>
          <w:rFonts w:ascii="微软雅黑" w:eastAsia="微软雅黑" w:hAnsi="微软雅黑"/>
          <w:szCs w:val="21"/>
        </w:rPr>
        <w:t>k-</w:t>
      </w:r>
      <w:r w:rsidR="00271E6D">
        <w:rPr>
          <w:rFonts w:ascii="微软雅黑" w:eastAsia="微软雅黑" w:hAnsi="微软雅黑" w:hint="eastAsia"/>
          <w:szCs w:val="21"/>
        </w:rPr>
        <w:t>9</w:t>
      </w:r>
      <w:r w:rsidR="00376DD5" w:rsidRPr="00DD3654">
        <w:rPr>
          <w:rFonts w:ascii="微软雅黑" w:eastAsia="微软雅黑" w:hAnsi="微软雅黑"/>
          <w:szCs w:val="21"/>
        </w:rPr>
        <w:t>k</w:t>
      </w:r>
      <w:r w:rsidRPr="00DD3654">
        <w:rPr>
          <w:rFonts w:ascii="微软雅黑" w:eastAsia="微软雅黑" w:hAnsi="微软雅黑"/>
          <w:szCs w:val="21"/>
        </w:rPr>
        <w:t>，六险</w:t>
      </w:r>
      <w:proofErr w:type="gramStart"/>
      <w:r w:rsidRPr="00DD3654">
        <w:rPr>
          <w:rFonts w:ascii="微软雅黑" w:eastAsia="微软雅黑" w:hAnsi="微软雅黑"/>
          <w:szCs w:val="21"/>
        </w:rPr>
        <w:t>一</w:t>
      </w:r>
      <w:proofErr w:type="gramEnd"/>
      <w:r w:rsidRPr="00DD3654">
        <w:rPr>
          <w:rFonts w:ascii="微软雅黑" w:eastAsia="微软雅黑" w:hAnsi="微软雅黑"/>
          <w:szCs w:val="21"/>
        </w:rPr>
        <w:t>金（入职足额缴纳）、13薪、每周双休；</w:t>
      </w:r>
    </w:p>
    <w:p w14:paraId="05AE9D06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2、晋升和培训：每年2次升职加薪机会，提供全体系职业培训；</w:t>
      </w:r>
    </w:p>
    <w:p w14:paraId="16CA9E03" w14:textId="12E94B33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3、旅行和假期：年度国外旅行，旅游基金</w:t>
      </w:r>
      <w:r w:rsidR="00271E6D">
        <w:rPr>
          <w:rFonts w:ascii="微软雅黑" w:eastAsia="微软雅黑" w:hAnsi="微软雅黑" w:hint="eastAsia"/>
          <w:szCs w:val="21"/>
        </w:rPr>
        <w:t>7</w:t>
      </w:r>
      <w:r w:rsidRPr="00DD3654">
        <w:rPr>
          <w:rFonts w:ascii="微软雅黑" w:eastAsia="微软雅黑" w:hAnsi="微软雅黑"/>
          <w:szCs w:val="21"/>
        </w:rPr>
        <w:t>000元/人，专属9天超长假期，全年</w:t>
      </w:r>
      <w:r w:rsidR="00271E6D">
        <w:rPr>
          <w:rFonts w:ascii="微软雅黑" w:eastAsia="微软雅黑" w:hAnsi="微软雅黑" w:hint="eastAsia"/>
          <w:szCs w:val="21"/>
        </w:rPr>
        <w:t>7</w:t>
      </w:r>
      <w:r w:rsidRPr="00DD3654">
        <w:rPr>
          <w:rFonts w:ascii="微软雅黑" w:eastAsia="微软雅黑" w:hAnsi="微软雅黑"/>
          <w:szCs w:val="21"/>
        </w:rPr>
        <w:t>-15天带薪年假；</w:t>
      </w:r>
    </w:p>
    <w:p w14:paraId="761CA0B8" w14:textId="42B92132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4、每日零食水果下午茶、每月团建、年度体检、免费健身房；</w:t>
      </w:r>
    </w:p>
    <w:p w14:paraId="434EA58F" w14:textId="71F53450" w:rsidR="002A366A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5、北欧</w:t>
      </w:r>
      <w:proofErr w:type="gramStart"/>
      <w:r w:rsidRPr="00DD3654">
        <w:rPr>
          <w:rFonts w:ascii="微软雅黑" w:eastAsia="微软雅黑" w:hAnsi="微软雅黑"/>
          <w:szCs w:val="21"/>
        </w:rPr>
        <w:t>极简风</w:t>
      </w:r>
      <w:proofErr w:type="gramEnd"/>
      <w:r w:rsidRPr="00DD3654">
        <w:rPr>
          <w:rFonts w:ascii="微软雅黑" w:eastAsia="微软雅黑" w:hAnsi="微软雅黑"/>
          <w:szCs w:val="21"/>
        </w:rPr>
        <w:t>办公环境，360°落地窗无敌观景体验，超nice</w:t>
      </w:r>
      <w:proofErr w:type="gramStart"/>
      <w:r w:rsidRPr="00DD3654">
        <w:rPr>
          <w:rFonts w:ascii="微软雅黑" w:eastAsia="微软雅黑" w:hAnsi="微软雅黑"/>
          <w:szCs w:val="21"/>
        </w:rPr>
        <w:t>高盐值团队</w:t>
      </w:r>
      <w:proofErr w:type="gramEnd"/>
      <w:r w:rsidRPr="00DD3654">
        <w:rPr>
          <w:rFonts w:ascii="微软雅黑" w:eastAsia="微软雅黑" w:hAnsi="微软雅黑"/>
          <w:szCs w:val="21"/>
        </w:rPr>
        <w:t>小伙伴，</w:t>
      </w:r>
      <w:proofErr w:type="gramStart"/>
      <w:r w:rsidRPr="00DD3654">
        <w:rPr>
          <w:rFonts w:ascii="微软雅黑" w:eastAsia="微软雅黑" w:hAnsi="微软雅黑"/>
          <w:szCs w:val="21"/>
        </w:rPr>
        <w:t>戏精砖家</w:t>
      </w:r>
      <w:proofErr w:type="gramEnd"/>
      <w:r w:rsidRPr="00DD3654">
        <w:rPr>
          <w:rFonts w:ascii="微软雅黑" w:eastAsia="微软雅黑" w:hAnsi="微软雅黑"/>
          <w:szCs w:val="21"/>
        </w:rPr>
        <w:t>段子手应有尽有。</w:t>
      </w:r>
    </w:p>
    <w:p w14:paraId="3B323C63" w14:textId="19FC5202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 w:hint="eastAsia"/>
          <w:szCs w:val="21"/>
        </w:rPr>
        <w:t>工作时间：周四到下周一</w:t>
      </w:r>
      <w:r w:rsidRPr="00DD3654">
        <w:rPr>
          <w:rFonts w:ascii="微软雅黑" w:eastAsia="微软雅黑" w:hAnsi="微软雅黑"/>
          <w:szCs w:val="21"/>
        </w:rPr>
        <w:t xml:space="preserve"> 13:00-21:00 周二周三休息</w:t>
      </w:r>
    </w:p>
    <w:p w14:paraId="114368DA" w14:textId="71D5693A" w:rsidR="00271E6D" w:rsidRPr="00271E6D" w:rsidRDefault="00C000FC" w:rsidP="008C35C7">
      <w:pPr>
        <w:pStyle w:val="a3"/>
        <w:spacing w:before="9" w:line="440" w:lineRule="exact"/>
        <w:ind w:left="0"/>
        <w:rPr>
          <w:rFonts w:ascii="微软雅黑" w:eastAsia="微软雅黑" w:hAnsi="微软雅黑"/>
          <w:sz w:val="22"/>
        </w:rPr>
      </w:pPr>
      <w:r w:rsidRPr="00271E6D">
        <w:rPr>
          <w:rFonts w:ascii="微软雅黑" w:eastAsia="微软雅黑" w:hAnsi="微软雅黑" w:hint="eastAsia"/>
          <w:sz w:val="22"/>
        </w:rPr>
        <w:t>工作地址：</w:t>
      </w:r>
      <w:r w:rsidR="00271E6D" w:rsidRPr="00271E6D">
        <w:rPr>
          <w:rFonts w:ascii="微软雅黑" w:eastAsia="微软雅黑" w:hAnsi="微软雅黑"/>
          <w:sz w:val="22"/>
        </w:rPr>
        <w:t>济南市高新区草山岭南路975号万科中心16层</w:t>
      </w:r>
    </w:p>
    <w:p w14:paraId="621A203A" w14:textId="446CE535" w:rsidR="001E0F93" w:rsidRPr="00DD3654" w:rsidRDefault="00271E6D" w:rsidP="008C35C7">
      <w:pPr>
        <w:pStyle w:val="a3"/>
        <w:spacing w:before="9" w:line="440" w:lineRule="exact"/>
        <w:ind w:left="0"/>
        <w:rPr>
          <w:rFonts w:ascii="微软雅黑" w:eastAsia="微软雅黑" w:hAnsi="微软雅黑"/>
          <w:sz w:val="22"/>
        </w:rPr>
      </w:pPr>
      <w:r w:rsidRPr="00DD3654">
        <w:rPr>
          <w:rFonts w:ascii="微软雅黑" w:eastAsia="微软雅黑" w:hAnsi="微软雅黑"/>
          <w:sz w:val="22"/>
        </w:rPr>
        <w:t xml:space="preserve"> </w:t>
      </w:r>
    </w:p>
    <w:p w14:paraId="1F533148" w14:textId="0DE33530" w:rsidR="00832838" w:rsidRPr="00832838" w:rsidRDefault="00832838" w:rsidP="00832838">
      <w:pPr>
        <w:pStyle w:val="1"/>
        <w:spacing w:line="440" w:lineRule="exact"/>
        <w:rPr>
          <w:rFonts w:ascii="微软雅黑" w:eastAsia="微软雅黑" w:hAnsi="微软雅黑"/>
          <w:sz w:val="24"/>
          <w:szCs w:val="21"/>
          <w:highlight w:val="yellow"/>
        </w:rPr>
      </w:pPr>
      <w:r>
        <w:rPr>
          <w:rFonts w:ascii="微软雅黑" w:eastAsia="微软雅黑" w:hAnsi="微软雅黑" w:hint="eastAsia"/>
          <w:sz w:val="24"/>
          <w:szCs w:val="21"/>
          <w:highlight w:val="yellow"/>
        </w:rPr>
        <w:t>五、简历投递</w:t>
      </w:r>
    </w:p>
    <w:p w14:paraId="55965353" w14:textId="00A1DDC7" w:rsidR="00C000FC" w:rsidRPr="001B4F53" w:rsidRDefault="00DD3654" w:rsidP="008C35C7">
      <w:pPr>
        <w:pStyle w:val="a3"/>
        <w:spacing w:before="1" w:line="440" w:lineRule="exact"/>
        <w:ind w:left="0"/>
        <w:rPr>
          <w:rStyle w:val="ab"/>
          <w:rFonts w:ascii="微软雅黑" w:eastAsia="微软雅黑" w:hAnsi="微软雅黑"/>
          <w:b/>
          <w:bCs/>
          <w:color w:val="auto"/>
          <w:sz w:val="22"/>
          <w:u w:val="none"/>
        </w:rPr>
      </w:pPr>
      <w:r>
        <w:rPr>
          <w:rFonts w:ascii="微软雅黑" w:eastAsia="微软雅黑" w:hAnsi="微软雅黑" w:hint="eastAsia"/>
          <w:sz w:val="22"/>
        </w:rPr>
        <w:t>1、</w:t>
      </w:r>
      <w:r w:rsidR="006C5AA7" w:rsidRPr="00DD3654">
        <w:rPr>
          <w:rFonts w:ascii="微软雅黑" w:eastAsia="微软雅黑" w:hAnsi="微软雅黑"/>
          <w:sz w:val="22"/>
        </w:rPr>
        <w:t>简历投递</w:t>
      </w:r>
      <w:r w:rsidR="006C5AA7" w:rsidRPr="00DD3654">
        <w:rPr>
          <w:rFonts w:ascii="微软雅黑" w:eastAsia="微软雅黑" w:hAnsi="微软雅黑" w:hint="eastAsia"/>
          <w:sz w:val="22"/>
        </w:rPr>
        <w:t xml:space="preserve">邮箱: </w:t>
      </w:r>
      <w:r w:rsidR="001B4F53" w:rsidRPr="001B4F53">
        <w:rPr>
          <w:rFonts w:ascii="微软雅黑" w:eastAsia="微软雅黑" w:hAnsi="微软雅黑"/>
          <w:b/>
          <w:bCs/>
          <w:sz w:val="22"/>
        </w:rPr>
        <w:t>yfdjn-hr@fenbi.com</w:t>
      </w:r>
    </w:p>
    <w:p w14:paraId="03076B87" w14:textId="77777777" w:rsidR="00E329C5" w:rsidRPr="001B4F53" w:rsidRDefault="002D7209" w:rsidP="008C35C7">
      <w:pPr>
        <w:pStyle w:val="a3"/>
        <w:spacing w:before="1" w:line="440" w:lineRule="exact"/>
        <w:ind w:left="0" w:firstLine="720"/>
        <w:rPr>
          <w:rStyle w:val="ab"/>
          <w:rFonts w:ascii="微软雅黑" w:eastAsia="微软雅黑" w:hAnsi="微软雅黑"/>
          <w:b/>
          <w:bCs/>
          <w:color w:val="auto"/>
          <w:sz w:val="22"/>
          <w:u w:val="none"/>
        </w:rPr>
      </w:pPr>
      <w:r>
        <w:rPr>
          <w:rStyle w:val="ab"/>
          <w:rFonts w:ascii="微软雅黑" w:eastAsia="微软雅黑" w:hAnsi="微软雅黑" w:hint="eastAsia"/>
          <w:color w:val="auto"/>
          <w:sz w:val="22"/>
          <w:u w:val="none"/>
        </w:rPr>
        <w:t>邮件主题</w:t>
      </w:r>
      <w:r w:rsidR="00C000FC" w:rsidRPr="00DD3654">
        <w:rPr>
          <w:rStyle w:val="ab"/>
          <w:rFonts w:ascii="微软雅黑" w:eastAsia="微软雅黑" w:hAnsi="微软雅黑" w:hint="eastAsia"/>
          <w:color w:val="auto"/>
          <w:sz w:val="22"/>
          <w:u w:val="none"/>
        </w:rPr>
        <w:t xml:space="preserve"> ：</w:t>
      </w:r>
      <w:r w:rsidR="00C000FC" w:rsidRPr="001B4F53">
        <w:rPr>
          <w:rStyle w:val="ab"/>
          <w:rFonts w:ascii="微软雅黑" w:eastAsia="微软雅黑" w:hAnsi="微软雅黑" w:hint="eastAsia"/>
          <w:b/>
          <w:bCs/>
          <w:color w:val="auto"/>
          <w:sz w:val="22"/>
          <w:u w:val="none"/>
        </w:rPr>
        <w:t>高校+姓名+应聘岗位（例如：张XX+</w:t>
      </w:r>
      <w:r w:rsidR="00271E6D" w:rsidRPr="001B4F53">
        <w:rPr>
          <w:rStyle w:val="ab"/>
          <w:rFonts w:ascii="微软雅黑" w:eastAsia="微软雅黑" w:hAnsi="微软雅黑" w:hint="eastAsia"/>
          <w:b/>
          <w:bCs/>
          <w:color w:val="auto"/>
          <w:sz w:val="22"/>
          <w:u w:val="none"/>
        </w:rPr>
        <w:t>山东师范大学</w:t>
      </w:r>
      <w:r w:rsidR="00C000FC" w:rsidRPr="001B4F53">
        <w:rPr>
          <w:rStyle w:val="ab"/>
          <w:rFonts w:ascii="微软雅黑" w:eastAsia="微软雅黑" w:hAnsi="微软雅黑" w:hint="eastAsia"/>
          <w:b/>
          <w:bCs/>
          <w:color w:val="auto"/>
          <w:sz w:val="22"/>
          <w:u w:val="none"/>
        </w:rPr>
        <w:t>+小数）</w:t>
      </w:r>
    </w:p>
    <w:p w14:paraId="4EB4BB63" w14:textId="06EA7323" w:rsidR="002D7209" w:rsidRDefault="00271E6D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2</w:t>
      </w:r>
      <w:r w:rsidR="00FA7A4C">
        <w:rPr>
          <w:rFonts w:ascii="微软雅黑" w:eastAsia="微软雅黑" w:hAnsi="微软雅黑" w:hint="eastAsia"/>
          <w:sz w:val="22"/>
        </w:rPr>
        <w:t>、</w:t>
      </w:r>
      <w:proofErr w:type="gramStart"/>
      <w:r w:rsidR="00FA7A4C">
        <w:rPr>
          <w:rFonts w:ascii="微软雅黑" w:eastAsia="微软雅黑" w:hAnsi="微软雅黑" w:hint="eastAsia"/>
          <w:sz w:val="22"/>
        </w:rPr>
        <w:t>扫码投递</w:t>
      </w:r>
      <w:proofErr w:type="gramEnd"/>
      <w:r w:rsidR="00FA7A4C">
        <w:rPr>
          <w:rFonts w:ascii="微软雅黑" w:eastAsia="微软雅黑" w:hAnsi="微软雅黑" w:hint="eastAsia"/>
          <w:sz w:val="22"/>
        </w:rPr>
        <w:t>简历：</w:t>
      </w:r>
    </w:p>
    <w:p w14:paraId="0B5EE0E4" w14:textId="7DCFB247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776CD6BA" wp14:editId="5F615970">
            <wp:simplePos x="0" y="0"/>
            <wp:positionH relativeFrom="column">
              <wp:posOffset>171450</wp:posOffset>
            </wp:positionH>
            <wp:positionV relativeFrom="paragraph">
              <wp:posOffset>189865</wp:posOffset>
            </wp:positionV>
            <wp:extent cx="1943100" cy="19431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5984B" w14:textId="60F7DE66" w:rsidR="005267EB" w:rsidRDefault="005267EB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4E3018C3" w14:textId="0477E44C" w:rsidR="00181ECF" w:rsidRDefault="00181ECF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20A203FC" w14:textId="2F52A276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76B9BCD6" w14:textId="77777777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428C85A5" w14:textId="39DD49E4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43EF4C6D" w14:textId="78675B3C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7DF2CD67" w14:textId="26AA8164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1A5DE421" w14:textId="705BB725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3.</w:t>
      </w:r>
      <w:proofErr w:type="gramStart"/>
      <w:r>
        <w:rPr>
          <w:rFonts w:ascii="微软雅黑" w:eastAsia="微软雅黑" w:hAnsi="微软雅黑" w:hint="eastAsia"/>
          <w:bCs/>
          <w:sz w:val="24"/>
        </w:rPr>
        <w:t>济南校招</w:t>
      </w:r>
      <w:proofErr w:type="gramEnd"/>
      <w:r>
        <w:rPr>
          <w:rFonts w:ascii="微软雅黑" w:eastAsia="微软雅黑" w:hAnsi="微软雅黑" w:hint="eastAsia"/>
          <w:bCs/>
          <w:sz w:val="24"/>
        </w:rPr>
        <w:t>QQ群：</w:t>
      </w:r>
      <w:r w:rsidRPr="001B4F53">
        <w:rPr>
          <w:rFonts w:ascii="微软雅黑" w:eastAsia="微软雅黑" w:hAnsi="微软雅黑"/>
          <w:b/>
          <w:sz w:val="24"/>
        </w:rPr>
        <w:t>1043147395</w:t>
      </w:r>
    </w:p>
    <w:p w14:paraId="4EF8EF2F" w14:textId="39A46756" w:rsidR="001B4F53" w:rsidRP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D054910" wp14:editId="4B094F86">
            <wp:simplePos x="0" y="0"/>
            <wp:positionH relativeFrom="column">
              <wp:posOffset>241300</wp:posOffset>
            </wp:positionH>
            <wp:positionV relativeFrom="paragraph">
              <wp:posOffset>63605</wp:posOffset>
            </wp:positionV>
            <wp:extent cx="1895996" cy="2596488"/>
            <wp:effectExtent l="0" t="0" r="952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96" cy="259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B2582" w14:textId="36B78635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2717DCFA" w14:textId="57FDD503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655E491E" w14:textId="37078A5B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33042D30" w14:textId="3C98EA17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1FD85C9B" w14:textId="43EF6A5A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324B4AFB" w14:textId="77777777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2632CE6D" w14:textId="73985246" w:rsidR="00E329C5" w:rsidRDefault="00E329C5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  <w:r w:rsidRPr="00E329C5">
        <w:rPr>
          <w:rFonts w:ascii="微软雅黑" w:eastAsia="微软雅黑" w:hAnsi="微软雅黑" w:hint="eastAsia"/>
          <w:b/>
          <w:sz w:val="24"/>
        </w:rPr>
        <w:lastRenderedPageBreak/>
        <w:t>下面就是我司高大上的办公环境和丰富多彩的团建活动喔</w:t>
      </w:r>
      <w:r w:rsidR="007640D6">
        <w:rPr>
          <w:rFonts w:ascii="微软雅黑" w:eastAsia="微软雅黑" w:hAnsi="微软雅黑" w:hint="eastAsia"/>
          <w:b/>
          <w:sz w:val="24"/>
        </w:rPr>
        <w:t>：</w:t>
      </w:r>
    </w:p>
    <w:p w14:paraId="0626006C" w14:textId="0B76DDFF" w:rsidR="008C35C7" w:rsidRPr="00547DFC" w:rsidRDefault="006A19B0" w:rsidP="008C35C7">
      <w:pPr>
        <w:pStyle w:val="a3"/>
        <w:numPr>
          <w:ilvl w:val="0"/>
          <w:numId w:val="9"/>
        </w:numPr>
        <w:spacing w:before="1" w:line="440" w:lineRule="exact"/>
        <w:rPr>
          <w:rFonts w:ascii="微软雅黑" w:eastAsia="微软雅黑" w:hAnsi="微软雅黑"/>
          <w:b/>
          <w:sz w:val="22"/>
        </w:rPr>
      </w:pPr>
      <w:r w:rsidRPr="00547DFC">
        <w:rPr>
          <w:b/>
          <w:noProof/>
          <w:sz w:val="20"/>
          <w:lang w:val="en-US" w:bidi="ar-SA"/>
        </w:rPr>
        <w:drawing>
          <wp:anchor distT="0" distB="0" distL="114300" distR="114300" simplePos="0" relativeHeight="251643904" behindDoc="0" locked="0" layoutInCell="1" allowOverlap="1" wp14:anchorId="155C78D3" wp14:editId="5428C652">
            <wp:simplePos x="0" y="0"/>
            <wp:positionH relativeFrom="column">
              <wp:posOffset>-57150</wp:posOffset>
            </wp:positionH>
            <wp:positionV relativeFrom="paragraph">
              <wp:posOffset>297815</wp:posOffset>
            </wp:positionV>
            <wp:extent cx="5276850" cy="3911077"/>
            <wp:effectExtent l="0" t="0" r="0" b="0"/>
            <wp:wrapTopAndBottom/>
            <wp:docPr id="16" name="图片 16" descr="C:\Users\gallooon\Documents\WXWork\1688851704715899\Cache\Image\2019-06\企业微信截图_1560842549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looon\Documents\WXWork\1688851704715899\Cache\Image\2019-06\企业微信截图_1560842549329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1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C7" w:rsidRPr="00547DFC">
        <w:rPr>
          <w:rFonts w:ascii="微软雅黑" w:eastAsia="微软雅黑" w:hAnsi="微软雅黑" w:hint="eastAsia"/>
          <w:b/>
          <w:sz w:val="22"/>
        </w:rPr>
        <w:t>办公环境：</w:t>
      </w:r>
    </w:p>
    <w:p w14:paraId="7AEAD405" w14:textId="60E2378B" w:rsidR="008C35C7" w:rsidRDefault="008C35C7" w:rsidP="008C35C7">
      <w:pPr>
        <w:pStyle w:val="a3"/>
        <w:numPr>
          <w:ilvl w:val="0"/>
          <w:numId w:val="9"/>
        </w:numPr>
        <w:spacing w:before="1" w:line="440" w:lineRule="exact"/>
        <w:rPr>
          <w:rFonts w:ascii="微软雅黑" w:eastAsia="微软雅黑" w:hAnsi="微软雅黑"/>
          <w:b/>
          <w:sz w:val="22"/>
        </w:rPr>
      </w:pPr>
      <w:r w:rsidRPr="00547DFC">
        <w:rPr>
          <w:rFonts w:ascii="微软雅黑" w:eastAsia="微软雅黑" w:hAnsi="微软雅黑" w:hint="eastAsia"/>
          <w:b/>
          <w:sz w:val="22"/>
        </w:rPr>
        <w:t>每日下午茶</w:t>
      </w:r>
      <w:r w:rsidR="002022B9" w:rsidRPr="00547DFC">
        <w:rPr>
          <w:rFonts w:ascii="微软雅黑" w:eastAsia="微软雅黑" w:hAnsi="微软雅黑" w:hint="eastAsia"/>
          <w:b/>
          <w:sz w:val="22"/>
        </w:rPr>
        <w:t>（</w:t>
      </w:r>
      <w:proofErr w:type="gramStart"/>
      <w:r w:rsidR="002022B9" w:rsidRPr="00547DFC">
        <w:rPr>
          <w:rFonts w:ascii="微软雅黑" w:eastAsia="微软雅黑" w:hAnsi="微软雅黑" w:hint="eastAsia"/>
          <w:b/>
          <w:sz w:val="22"/>
        </w:rPr>
        <w:t>猿司每天下午</w:t>
      </w:r>
      <w:proofErr w:type="gramEnd"/>
      <w:r w:rsidR="002022B9" w:rsidRPr="00547DFC">
        <w:rPr>
          <w:rFonts w:ascii="微软雅黑" w:eastAsia="微软雅黑" w:hAnsi="微软雅黑" w:hint="eastAsia"/>
          <w:b/>
          <w:sz w:val="22"/>
        </w:rPr>
        <w:t>都会发放</w:t>
      </w:r>
      <w:proofErr w:type="gramStart"/>
      <w:r w:rsidR="002022B9" w:rsidRPr="00547DFC">
        <w:rPr>
          <w:rFonts w:ascii="微软雅黑" w:eastAsia="微软雅黑" w:hAnsi="微软雅黑" w:hint="eastAsia"/>
          <w:b/>
          <w:sz w:val="22"/>
        </w:rPr>
        <w:t>不</w:t>
      </w:r>
      <w:proofErr w:type="gramEnd"/>
      <w:r w:rsidR="002022B9" w:rsidRPr="00547DFC">
        <w:rPr>
          <w:rFonts w:ascii="微软雅黑" w:eastAsia="微软雅黑" w:hAnsi="微软雅黑" w:hint="eastAsia"/>
          <w:b/>
          <w:sz w:val="22"/>
        </w:rPr>
        <w:t>重样的零食下午茶哦~）</w:t>
      </w:r>
      <w:r w:rsidRPr="00547DFC">
        <w:rPr>
          <w:rFonts w:ascii="微软雅黑" w:eastAsia="微软雅黑" w:hAnsi="微软雅黑" w:hint="eastAsia"/>
          <w:b/>
          <w:sz w:val="22"/>
        </w:rPr>
        <w:t>：</w:t>
      </w:r>
    </w:p>
    <w:p w14:paraId="06E9646F" w14:textId="5B295C87" w:rsidR="001B4F53" w:rsidRDefault="00C326BB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drawing>
          <wp:anchor distT="0" distB="0" distL="114300" distR="114300" simplePos="0" relativeHeight="251670528" behindDoc="0" locked="0" layoutInCell="1" allowOverlap="1" wp14:anchorId="007DFBD4" wp14:editId="6096717F">
            <wp:simplePos x="0" y="0"/>
            <wp:positionH relativeFrom="column">
              <wp:posOffset>63500</wp:posOffset>
            </wp:positionH>
            <wp:positionV relativeFrom="paragraph">
              <wp:posOffset>47625</wp:posOffset>
            </wp:positionV>
            <wp:extent cx="4419600" cy="4231328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23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1C789" w14:textId="17289353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A3C2DE3" w14:textId="01003FD2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3F11D8C" w14:textId="24F80D77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67B7B08" w14:textId="40CD5F3C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029BFE78" w14:textId="46E9F8FF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3E856A50" w14:textId="77777777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5062B76C" w14:textId="6895DD60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41EB38B3" w14:textId="77777777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 xml:space="preserve"> </w:t>
      </w:r>
    </w:p>
    <w:p w14:paraId="0FDB76AB" w14:textId="77777777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29E12280" w14:textId="671B1A67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29BC9875" w14:textId="49978195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5C6BE825" w14:textId="0A7E3A3C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5FD8B221" w14:textId="1F54028F" w:rsidR="001B4F53" w:rsidRPr="00547DFC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sz w:val="22"/>
        </w:rPr>
        <w:t xml:space="preserve"> </w:t>
      </w:r>
    </w:p>
    <w:p w14:paraId="1DD4CB24" w14:textId="1774334A" w:rsidR="002022B9" w:rsidRDefault="008C35C7" w:rsidP="002022B9">
      <w:pPr>
        <w:pStyle w:val="a3"/>
        <w:numPr>
          <w:ilvl w:val="0"/>
          <w:numId w:val="9"/>
        </w:numPr>
        <w:spacing w:before="1" w:line="440" w:lineRule="exact"/>
        <w:rPr>
          <w:rFonts w:ascii="微软雅黑" w:eastAsia="微软雅黑" w:hAnsi="微软雅黑"/>
          <w:b/>
          <w:sz w:val="22"/>
        </w:rPr>
      </w:pPr>
      <w:r w:rsidRPr="00547DFC">
        <w:rPr>
          <w:rFonts w:ascii="微软雅黑" w:eastAsia="微软雅黑" w:hAnsi="微软雅黑" w:hint="eastAsia"/>
          <w:b/>
          <w:sz w:val="22"/>
        </w:rPr>
        <w:lastRenderedPageBreak/>
        <w:t>周年员工纪念</w:t>
      </w:r>
      <w:r w:rsidR="002022B9" w:rsidRPr="00547DFC">
        <w:rPr>
          <w:rFonts w:ascii="微软雅黑" w:eastAsia="微软雅黑" w:hAnsi="微软雅黑" w:hint="eastAsia"/>
          <w:b/>
          <w:sz w:val="22"/>
        </w:rPr>
        <w:t>（</w:t>
      </w:r>
      <w:proofErr w:type="gramStart"/>
      <w:r w:rsidR="002022B9" w:rsidRPr="00547DFC">
        <w:rPr>
          <w:rFonts w:ascii="微软雅黑" w:eastAsia="微软雅黑" w:hAnsi="微软雅黑" w:hint="eastAsia"/>
          <w:b/>
          <w:sz w:val="22"/>
        </w:rPr>
        <w:t>司龄满</w:t>
      </w:r>
      <w:proofErr w:type="gramEnd"/>
      <w:r w:rsidR="002022B9" w:rsidRPr="00547DFC">
        <w:rPr>
          <w:rFonts w:ascii="微软雅黑" w:eastAsia="微软雅黑" w:hAnsi="微软雅黑" w:hint="eastAsia"/>
          <w:b/>
          <w:sz w:val="22"/>
        </w:rPr>
        <w:t>一年的伙伴都能获得小猿独家定制手链，关怀满满~）</w:t>
      </w:r>
      <w:r w:rsidRPr="00547DFC">
        <w:rPr>
          <w:rFonts w:ascii="微软雅黑" w:eastAsia="微软雅黑" w:hAnsi="微软雅黑" w:hint="eastAsia"/>
          <w:b/>
          <w:sz w:val="22"/>
        </w:rPr>
        <w:t>：</w:t>
      </w:r>
    </w:p>
    <w:p w14:paraId="243ED9D9" w14:textId="5FE06EA7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noProof/>
          <w:sz w:val="22"/>
        </w:rPr>
        <w:drawing>
          <wp:anchor distT="0" distB="0" distL="114300" distR="114300" simplePos="0" relativeHeight="251677696" behindDoc="0" locked="0" layoutInCell="1" allowOverlap="1" wp14:anchorId="6BD64613" wp14:editId="515F9378">
            <wp:simplePos x="0" y="0"/>
            <wp:positionH relativeFrom="column">
              <wp:posOffset>57150</wp:posOffset>
            </wp:positionH>
            <wp:positionV relativeFrom="paragraph">
              <wp:posOffset>101600</wp:posOffset>
            </wp:positionV>
            <wp:extent cx="5276850" cy="3956050"/>
            <wp:effectExtent l="0" t="0" r="0" b="635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3F1B8" w14:textId="288DEA94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F33C3A6" w14:textId="6A2C8528" w:rsidR="00C326BB" w:rsidRDefault="00C326BB" w:rsidP="001B4F53">
      <w:pPr>
        <w:pStyle w:val="a3"/>
        <w:spacing w:before="1" w:line="440" w:lineRule="exact"/>
        <w:rPr>
          <w:rFonts w:ascii="微软雅黑" w:eastAsia="微软雅黑" w:hAnsi="微软雅黑"/>
          <w:b/>
          <w:noProof/>
          <w:sz w:val="22"/>
        </w:rPr>
      </w:pPr>
    </w:p>
    <w:p w14:paraId="448E162B" w14:textId="113B8F1F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74156E42" w14:textId="6D2FF3AF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5F463F7A" w14:textId="421E4470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1C7F42B" w14:textId="3C2C89A4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EAD5BD1" w14:textId="7BA83584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7F1A0BED" w14:textId="2548706C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670D934F" w14:textId="5C27D506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678DF48A" w14:textId="0A2048DF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D1326CE" w14:textId="4B16C947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5CBEAE9" w14:textId="4D34158A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2C47C56" w14:textId="59E3BF23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7F5B4095" w14:textId="5C66ED7E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3ACA6AE6" w14:textId="4D7C52C9" w:rsidR="001B4F53" w:rsidRPr="00547DFC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781D95B" w14:textId="542EE6C6" w:rsidR="00D35156" w:rsidRDefault="008C35C7" w:rsidP="00C40AC7">
      <w:pPr>
        <w:pStyle w:val="a3"/>
        <w:numPr>
          <w:ilvl w:val="0"/>
          <w:numId w:val="9"/>
        </w:numPr>
        <w:spacing w:before="1" w:line="440" w:lineRule="exact"/>
        <w:rPr>
          <w:rFonts w:ascii="微软雅黑" w:eastAsia="微软雅黑" w:hAnsi="微软雅黑"/>
          <w:b/>
          <w:sz w:val="22"/>
        </w:rPr>
      </w:pPr>
      <w:r w:rsidRPr="00547DFC">
        <w:rPr>
          <w:rFonts w:ascii="微软雅黑" w:eastAsia="微软雅黑" w:hAnsi="微软雅黑" w:hint="eastAsia"/>
          <w:b/>
          <w:sz w:val="22"/>
        </w:rPr>
        <w:t>月会</w:t>
      </w:r>
      <w:r w:rsidR="002022B9" w:rsidRPr="00547DFC">
        <w:rPr>
          <w:rFonts w:ascii="微软雅黑" w:eastAsia="微软雅黑" w:hAnsi="微软雅黑" w:hint="eastAsia"/>
          <w:b/>
          <w:sz w:val="22"/>
        </w:rPr>
        <w:t>（每月都有独家庆生典礼及内部座谈会，烦恼忧愁一扫而空~）</w:t>
      </w:r>
      <w:r w:rsidRPr="00547DFC">
        <w:rPr>
          <w:rFonts w:ascii="微软雅黑" w:eastAsia="微软雅黑" w:hAnsi="微软雅黑" w:hint="eastAsia"/>
          <w:b/>
          <w:sz w:val="22"/>
        </w:rPr>
        <w:t>：</w:t>
      </w:r>
    </w:p>
    <w:p w14:paraId="2AED4F93" w14:textId="71919170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drawing>
          <wp:anchor distT="0" distB="0" distL="114300" distR="114300" simplePos="0" relativeHeight="251679744" behindDoc="0" locked="0" layoutInCell="1" allowOverlap="1" wp14:anchorId="29CF345D" wp14:editId="46F9DB39">
            <wp:simplePos x="0" y="0"/>
            <wp:positionH relativeFrom="column">
              <wp:posOffset>-12700</wp:posOffset>
            </wp:positionH>
            <wp:positionV relativeFrom="paragraph">
              <wp:posOffset>135255</wp:posOffset>
            </wp:positionV>
            <wp:extent cx="5276850" cy="316484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3BC76" w14:textId="27FB5FA9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51119621" w14:textId="2AB94987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1469C35" w14:textId="2CE360C4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A040BEE" w14:textId="784A834C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5D9BF2A5" w14:textId="42B87D7B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3AB2B3D9" w14:textId="74AA4F57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4B2AFB2" w14:textId="160B1982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2DE3B89" w14:textId="629ED028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1A48320" w14:textId="1F470804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30B4D70" w14:textId="63A66158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0F15025" w14:textId="449C3BBC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38AC8027" w14:textId="77777777" w:rsidR="00C326BB" w:rsidRPr="00C40AC7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B7C3128" w14:textId="3465C02A" w:rsidR="00D35156" w:rsidRDefault="008C35C7" w:rsidP="004A5A7A">
      <w:pPr>
        <w:pStyle w:val="a3"/>
        <w:numPr>
          <w:ilvl w:val="0"/>
          <w:numId w:val="9"/>
        </w:numPr>
        <w:spacing w:before="1" w:line="440" w:lineRule="exact"/>
        <w:rPr>
          <w:rFonts w:ascii="微软雅黑" w:eastAsia="微软雅黑" w:hAnsi="微软雅黑"/>
          <w:b/>
          <w:sz w:val="22"/>
        </w:rPr>
      </w:pPr>
      <w:r w:rsidRPr="00547DFC">
        <w:rPr>
          <w:rFonts w:ascii="微软雅黑" w:eastAsia="微软雅黑" w:hAnsi="微软雅黑" w:hint="eastAsia"/>
          <w:b/>
          <w:sz w:val="22"/>
        </w:rPr>
        <w:lastRenderedPageBreak/>
        <w:t>趣味运动会（2019年5月</w:t>
      </w:r>
      <w:proofErr w:type="gramStart"/>
      <w:r w:rsidR="00547DFC" w:rsidRPr="00547DFC">
        <w:rPr>
          <w:rFonts w:ascii="微软雅黑" w:eastAsia="微软雅黑" w:hAnsi="微软雅黑" w:hint="eastAsia"/>
          <w:b/>
          <w:sz w:val="22"/>
        </w:rPr>
        <w:t>的猿司运动会</w:t>
      </w:r>
      <w:proofErr w:type="gramEnd"/>
      <w:r w:rsidR="00547DFC" w:rsidRPr="00547DFC">
        <w:rPr>
          <w:rFonts w:ascii="微软雅黑" w:eastAsia="微软雅黑" w:hAnsi="微软雅黑" w:hint="eastAsia"/>
          <w:b/>
          <w:sz w:val="22"/>
        </w:rPr>
        <w:t>，独特的蹦床体验~</w:t>
      </w:r>
      <w:r w:rsidRPr="00547DFC">
        <w:rPr>
          <w:rFonts w:ascii="微软雅黑" w:eastAsia="微软雅黑" w:hAnsi="微软雅黑" w:hint="eastAsia"/>
          <w:b/>
          <w:sz w:val="22"/>
        </w:rPr>
        <w:t>）：</w:t>
      </w:r>
    </w:p>
    <w:p w14:paraId="317EAF5E" w14:textId="05736665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drawing>
          <wp:anchor distT="0" distB="0" distL="114300" distR="114300" simplePos="0" relativeHeight="251686912" behindDoc="0" locked="0" layoutInCell="1" allowOverlap="1" wp14:anchorId="0BA6C4AB" wp14:editId="1D54A3CA">
            <wp:simplePos x="0" y="0"/>
            <wp:positionH relativeFrom="column">
              <wp:posOffset>25400</wp:posOffset>
            </wp:positionH>
            <wp:positionV relativeFrom="paragraph">
              <wp:posOffset>25400</wp:posOffset>
            </wp:positionV>
            <wp:extent cx="5276850" cy="3975100"/>
            <wp:effectExtent l="0" t="0" r="0" b="635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B5389" w14:textId="149DD14E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75336883" w14:textId="7E69B530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5B44CE34" w14:textId="0F57D7BC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BDC69EC" w14:textId="41D84FFC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2815ACE" w14:textId="578545A9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ECE4068" w14:textId="3D098730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7273B4CF" w14:textId="5BEC68A7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777A776" w14:textId="2A52AD58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98464EF" w14:textId="1300A41D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6D4E5C16" w14:textId="21611A95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AB7738D" w14:textId="20F6AC7B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55540A79" w14:textId="3D1C8050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30C4DB74" w14:textId="106D1D38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0E77733" w14:textId="476A0552" w:rsidR="00C326BB" w:rsidRPr="004A5A7A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6768EBF" w14:textId="14662F2F" w:rsidR="007640D6" w:rsidRDefault="007640D6" w:rsidP="00D35156">
      <w:pPr>
        <w:pStyle w:val="a3"/>
        <w:numPr>
          <w:ilvl w:val="0"/>
          <w:numId w:val="9"/>
        </w:numPr>
        <w:spacing w:before="1" w:line="440" w:lineRule="exact"/>
        <w:rPr>
          <w:rFonts w:ascii="微软雅黑" w:eastAsia="微软雅黑" w:hAnsi="微软雅黑"/>
          <w:b/>
          <w:sz w:val="22"/>
        </w:rPr>
      </w:pPr>
      <w:r w:rsidRPr="00D35156">
        <w:rPr>
          <w:rFonts w:ascii="微软雅黑" w:eastAsia="微软雅黑" w:hAnsi="微软雅黑" w:hint="eastAsia"/>
          <w:b/>
          <w:sz w:val="22"/>
        </w:rPr>
        <w:t>年中故事会</w:t>
      </w:r>
      <w:r w:rsidR="00E615F7" w:rsidRPr="00D35156">
        <w:rPr>
          <w:rFonts w:ascii="微软雅黑" w:eastAsia="微软雅黑" w:hAnsi="微软雅黑" w:hint="eastAsia"/>
          <w:b/>
          <w:sz w:val="22"/>
        </w:rPr>
        <w:t>（2019年6月</w:t>
      </w:r>
      <w:r w:rsidR="00C41C90" w:rsidRPr="00D35156">
        <w:rPr>
          <w:rFonts w:ascii="微软雅黑" w:eastAsia="微软雅黑" w:hAnsi="微软雅黑" w:hint="eastAsia"/>
          <w:b/>
          <w:sz w:val="22"/>
        </w:rPr>
        <w:t>独特的年中故事会</w:t>
      </w:r>
      <w:r w:rsidR="00C41362" w:rsidRPr="00D35156">
        <w:rPr>
          <w:rFonts w:ascii="微软雅黑" w:eastAsia="微软雅黑" w:hAnsi="微软雅黑" w:hint="eastAsia"/>
          <w:b/>
          <w:sz w:val="22"/>
        </w:rPr>
        <w:t>，</w:t>
      </w:r>
      <w:r w:rsidR="00C41C90" w:rsidRPr="00D35156">
        <w:rPr>
          <w:rFonts w:ascii="微软雅黑" w:eastAsia="微软雅黑" w:hAnsi="微软雅黑" w:hint="eastAsia"/>
          <w:b/>
          <w:sz w:val="22"/>
        </w:rPr>
        <w:t>大牛的经验分享和颁奖礼~</w:t>
      </w:r>
      <w:r w:rsidR="00E615F7" w:rsidRPr="00D35156">
        <w:rPr>
          <w:rFonts w:ascii="微软雅黑" w:eastAsia="微软雅黑" w:hAnsi="微软雅黑" w:hint="eastAsia"/>
          <w:b/>
          <w:sz w:val="22"/>
        </w:rPr>
        <w:t>）</w:t>
      </w:r>
      <w:r w:rsidRPr="00D35156">
        <w:rPr>
          <w:rFonts w:ascii="微软雅黑" w:eastAsia="微软雅黑" w:hAnsi="微软雅黑" w:hint="eastAsia"/>
          <w:b/>
          <w:sz w:val="22"/>
        </w:rPr>
        <w:t>：</w:t>
      </w:r>
    </w:p>
    <w:p w14:paraId="3C9ED25B" w14:textId="2F2CCAE2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drawing>
          <wp:anchor distT="0" distB="0" distL="114300" distR="114300" simplePos="0" relativeHeight="251692032" behindDoc="0" locked="0" layoutInCell="1" allowOverlap="1" wp14:anchorId="7115386A" wp14:editId="3787F571">
            <wp:simplePos x="0" y="0"/>
            <wp:positionH relativeFrom="column">
              <wp:posOffset>38100</wp:posOffset>
            </wp:positionH>
            <wp:positionV relativeFrom="paragraph">
              <wp:posOffset>21590</wp:posOffset>
            </wp:positionV>
            <wp:extent cx="5276850" cy="3577590"/>
            <wp:effectExtent l="0" t="0" r="0" b="381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F1E48" w14:textId="1B899A7B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8F830DC" w14:textId="34772909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5A6E1230" w14:textId="4BBCA60F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F3B7980" w14:textId="47B0D421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65C6CB68" w14:textId="16763152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F4ED6C7" w14:textId="1E926EC8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72B0A401" w14:textId="7D90A0C9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30754AE9" w14:textId="1EC7AB48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6D02AC70" w14:textId="1A9E493D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56C6913" w14:textId="6B07D56B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69349B5" w14:textId="77777777" w:rsidR="00C326BB" w:rsidRPr="00D35156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  <w:bookmarkStart w:id="2" w:name="_GoBack"/>
    </w:p>
    <w:bookmarkEnd w:id="2"/>
    <w:p w14:paraId="0D4EE63E" w14:textId="77777777" w:rsidR="00C41C90" w:rsidRDefault="00C41C90" w:rsidP="00C41C90">
      <w:pPr>
        <w:pStyle w:val="a3"/>
        <w:spacing w:line="440" w:lineRule="exact"/>
        <w:ind w:left="0"/>
        <w:rPr>
          <w:rFonts w:ascii="微软雅黑" w:eastAsia="微软雅黑" w:hAnsi="微软雅黑"/>
          <w:b/>
          <w:sz w:val="22"/>
        </w:rPr>
      </w:pPr>
    </w:p>
    <w:p w14:paraId="26E39C7C" w14:textId="77777777" w:rsidR="00C41C90" w:rsidRPr="00964ABD" w:rsidRDefault="00C41C90" w:rsidP="00C41C90">
      <w:pPr>
        <w:pStyle w:val="a3"/>
        <w:spacing w:line="440" w:lineRule="exact"/>
        <w:ind w:left="0"/>
        <w:rPr>
          <w:rFonts w:ascii="微软雅黑" w:eastAsia="微软雅黑" w:hAnsi="微软雅黑"/>
          <w:b/>
          <w:sz w:val="28"/>
          <w:szCs w:val="28"/>
        </w:rPr>
        <w:sectPr w:rsidR="00C41C90" w:rsidRPr="00964ABD" w:rsidSect="00DD3654">
          <w:pgSz w:w="11910" w:h="16840"/>
          <w:pgMar w:top="1440" w:right="1800" w:bottom="1440" w:left="1800" w:header="720" w:footer="720" w:gutter="0"/>
          <w:cols w:space="720"/>
          <w:docGrid w:linePitch="299"/>
        </w:sectPr>
      </w:pPr>
      <w:r w:rsidRPr="00964ABD">
        <w:rPr>
          <w:rFonts w:ascii="微软雅黑" w:eastAsia="微软雅黑" w:hAnsi="微软雅黑" w:hint="eastAsia"/>
          <w:b/>
          <w:sz w:val="28"/>
          <w:szCs w:val="28"/>
        </w:rPr>
        <w:t>你还在等什么！！</w:t>
      </w:r>
      <w:proofErr w:type="gramStart"/>
      <w:r w:rsidRPr="00964ABD">
        <w:rPr>
          <w:rFonts w:ascii="微软雅黑" w:eastAsia="微软雅黑" w:hAnsi="微软雅黑" w:hint="eastAsia"/>
          <w:b/>
          <w:sz w:val="28"/>
          <w:szCs w:val="28"/>
        </w:rPr>
        <w:t>猿</w:t>
      </w:r>
      <w:proofErr w:type="gramEnd"/>
      <w:r w:rsidRPr="00964ABD">
        <w:rPr>
          <w:rFonts w:ascii="微软雅黑" w:eastAsia="微软雅黑" w:hAnsi="微软雅黑" w:hint="eastAsia"/>
          <w:b/>
          <w:sz w:val="28"/>
          <w:szCs w:val="28"/>
        </w:rPr>
        <w:t>辅导就等你啦</w:t>
      </w:r>
    </w:p>
    <w:p w14:paraId="04F71139" w14:textId="77777777" w:rsidR="00811CCA" w:rsidRPr="00E329C5" w:rsidRDefault="00811CCA" w:rsidP="00C41C90">
      <w:pPr>
        <w:pStyle w:val="a3"/>
        <w:spacing w:line="440" w:lineRule="exact"/>
        <w:ind w:left="0"/>
        <w:rPr>
          <w:rFonts w:ascii="微软雅黑" w:eastAsia="微软雅黑" w:hAnsi="微软雅黑"/>
          <w:b/>
          <w:sz w:val="22"/>
        </w:rPr>
      </w:pPr>
      <w:bookmarkStart w:id="3" w:name="四、简历投递"/>
      <w:bookmarkEnd w:id="3"/>
    </w:p>
    <w:sectPr w:rsidR="00811CCA" w:rsidRPr="00E329C5">
      <w:pgSz w:w="11910" w:h="16840"/>
      <w:pgMar w:top="1500" w:right="156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DC3A2" w14:textId="77777777" w:rsidR="002D5CBB" w:rsidRDefault="002D5CBB" w:rsidP="005654B7">
      <w:r>
        <w:separator/>
      </w:r>
    </w:p>
  </w:endnote>
  <w:endnote w:type="continuationSeparator" w:id="0">
    <w:p w14:paraId="63E0B9D3" w14:textId="77777777" w:rsidR="002D5CBB" w:rsidRDefault="002D5CBB" w:rsidP="00565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0BACB" w14:textId="77777777" w:rsidR="002D5CBB" w:rsidRDefault="002D5CBB" w:rsidP="005654B7">
      <w:r>
        <w:separator/>
      </w:r>
    </w:p>
  </w:footnote>
  <w:footnote w:type="continuationSeparator" w:id="0">
    <w:p w14:paraId="6E0A25DE" w14:textId="77777777" w:rsidR="002D5CBB" w:rsidRDefault="002D5CBB" w:rsidP="00565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431" w:hanging="312"/>
      </w:pPr>
      <w:rPr>
        <w:rFonts w:ascii="Calibri" w:eastAsia="Calibri" w:hAnsi="Calibri" w:cs="Calibri" w:hint="default"/>
        <w:w w:val="100"/>
        <w:sz w:val="21"/>
        <w:szCs w:val="21"/>
        <w:lang w:val="zh-CN" w:eastAsia="zh-CN" w:bidi="zh-CN"/>
      </w:rPr>
    </w:lvl>
    <w:lvl w:ilvl="1">
      <w:numFmt w:val="bullet"/>
      <w:lvlText w:val="•"/>
      <w:lvlJc w:val="left"/>
      <w:pPr>
        <w:ind w:left="1262" w:hanging="31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085" w:hanging="31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907" w:hanging="31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730" w:hanging="31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553" w:hanging="31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375" w:hanging="31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98" w:hanging="31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21" w:hanging="312"/>
      </w:pPr>
      <w:rPr>
        <w:rFonts w:hint="default"/>
        <w:lang w:val="zh-CN" w:eastAsia="zh-CN" w:bidi="zh-CN"/>
      </w:rPr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82" w:hanging="163"/>
      </w:pPr>
      <w:rPr>
        <w:rFonts w:ascii="Calibri" w:eastAsia="Calibri" w:hAnsi="Calibri" w:cs="Calibri" w:hint="default"/>
        <w:spacing w:val="-1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1118" w:hanging="16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57" w:hanging="16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795" w:hanging="16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634" w:hanging="16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473" w:hanging="16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311" w:hanging="16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50" w:hanging="16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89" w:hanging="163"/>
      </w:pPr>
      <w:rPr>
        <w:rFonts w:hint="default"/>
        <w:lang w:val="zh-CN" w:eastAsia="zh-CN" w:bidi="zh-CN"/>
      </w:rPr>
    </w:lvl>
  </w:abstractNum>
  <w:abstractNum w:abstractNumId="2" w15:restartNumberingAfterBreak="0">
    <w:nsid w:val="0053208E"/>
    <w:multiLevelType w:val="multilevel"/>
    <w:tmpl w:val="0053208E"/>
    <w:lvl w:ilvl="0">
      <w:start w:val="3"/>
      <w:numFmt w:val="decimal"/>
      <w:lvlText w:val="%1."/>
      <w:lvlJc w:val="left"/>
      <w:pPr>
        <w:ind w:left="120" w:hanging="163"/>
      </w:pPr>
      <w:rPr>
        <w:rFonts w:ascii="Calibri" w:eastAsia="Calibri" w:hAnsi="Calibri" w:cs="Calibri" w:hint="default"/>
        <w:spacing w:val="-1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974" w:hanging="16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829" w:hanging="16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683" w:hanging="16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538" w:hanging="16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393" w:hanging="16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247" w:hanging="16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02" w:hanging="16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57" w:hanging="163"/>
      </w:pPr>
      <w:rPr>
        <w:rFonts w:hint="default"/>
        <w:lang w:val="zh-CN" w:eastAsia="zh-CN" w:bidi="zh-CN"/>
      </w:rPr>
    </w:lvl>
  </w:abstractNum>
  <w:abstractNum w:abstractNumId="3" w15:restartNumberingAfterBreak="0">
    <w:nsid w:val="1AB6645B"/>
    <w:multiLevelType w:val="hybridMultilevel"/>
    <w:tmpl w:val="ACE435DE"/>
    <w:lvl w:ilvl="0" w:tplc="7012FE7E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4" w15:restartNumberingAfterBreak="0">
    <w:nsid w:val="23CA3510"/>
    <w:multiLevelType w:val="hybridMultilevel"/>
    <w:tmpl w:val="EA64949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3F22C66"/>
    <w:multiLevelType w:val="hybridMultilevel"/>
    <w:tmpl w:val="5A1A0BC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5C7787A"/>
    <w:multiLevelType w:val="hybridMultilevel"/>
    <w:tmpl w:val="CB24C396"/>
    <w:lvl w:ilvl="0" w:tplc="EFBEF9CC">
      <w:start w:val="3"/>
      <w:numFmt w:val="japaneseCounting"/>
      <w:lvlText w:val="%1、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7" w15:restartNumberingAfterBreak="0">
    <w:nsid w:val="3C4553C1"/>
    <w:multiLevelType w:val="hybridMultilevel"/>
    <w:tmpl w:val="A02095A8"/>
    <w:lvl w:ilvl="0" w:tplc="661011A8">
      <w:start w:val="1"/>
      <w:numFmt w:val="decimal"/>
      <w:lvlText w:val="%1、"/>
      <w:lvlJc w:val="left"/>
      <w:pPr>
        <w:ind w:left="457" w:hanging="31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8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119" w:hanging="164"/>
      </w:pPr>
      <w:rPr>
        <w:rFonts w:ascii="Calibri" w:eastAsia="Calibri" w:hAnsi="Calibri" w:cs="Calibri" w:hint="default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974" w:hanging="164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829" w:hanging="164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683" w:hanging="164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538" w:hanging="164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393" w:hanging="164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247" w:hanging="164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02" w:hanging="164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57" w:hanging="164"/>
      </w:pPr>
      <w:rPr>
        <w:rFonts w:hint="default"/>
        <w:lang w:val="zh-CN" w:eastAsia="zh-CN" w:bidi="zh-CN"/>
      </w:rPr>
    </w:lvl>
  </w:abstractNum>
  <w:abstractNum w:abstractNumId="9" w15:restartNumberingAfterBreak="0">
    <w:nsid w:val="5B7E366E"/>
    <w:multiLevelType w:val="hybridMultilevel"/>
    <w:tmpl w:val="319C80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3EF"/>
    <w:rsid w:val="0001020E"/>
    <w:rsid w:val="00010642"/>
    <w:rsid w:val="0005063D"/>
    <w:rsid w:val="000670A6"/>
    <w:rsid w:val="00105546"/>
    <w:rsid w:val="00112FA0"/>
    <w:rsid w:val="00161E8A"/>
    <w:rsid w:val="00181ECF"/>
    <w:rsid w:val="001B4F53"/>
    <w:rsid w:val="001E0F93"/>
    <w:rsid w:val="001E78BB"/>
    <w:rsid w:val="001F3045"/>
    <w:rsid w:val="002022B9"/>
    <w:rsid w:val="00212F54"/>
    <w:rsid w:val="002147DA"/>
    <w:rsid w:val="00271E6D"/>
    <w:rsid w:val="002733CE"/>
    <w:rsid w:val="00273645"/>
    <w:rsid w:val="00291961"/>
    <w:rsid w:val="002A366A"/>
    <w:rsid w:val="002D5CBB"/>
    <w:rsid w:val="002D7209"/>
    <w:rsid w:val="002F0908"/>
    <w:rsid w:val="0031368C"/>
    <w:rsid w:val="00326D2A"/>
    <w:rsid w:val="00376DD5"/>
    <w:rsid w:val="003B6B9F"/>
    <w:rsid w:val="003D3850"/>
    <w:rsid w:val="0045205D"/>
    <w:rsid w:val="004A5A7A"/>
    <w:rsid w:val="004A72FB"/>
    <w:rsid w:val="004B1F23"/>
    <w:rsid w:val="004B29CE"/>
    <w:rsid w:val="004E79AF"/>
    <w:rsid w:val="00506814"/>
    <w:rsid w:val="00516FCF"/>
    <w:rsid w:val="005267EB"/>
    <w:rsid w:val="00547DFC"/>
    <w:rsid w:val="005552B1"/>
    <w:rsid w:val="00562304"/>
    <w:rsid w:val="005654B7"/>
    <w:rsid w:val="00573C7C"/>
    <w:rsid w:val="005A17D7"/>
    <w:rsid w:val="005E2D60"/>
    <w:rsid w:val="00666469"/>
    <w:rsid w:val="006A19B0"/>
    <w:rsid w:val="006C45BC"/>
    <w:rsid w:val="006C5AA7"/>
    <w:rsid w:val="006E00D7"/>
    <w:rsid w:val="006E6E24"/>
    <w:rsid w:val="00707248"/>
    <w:rsid w:val="0074553B"/>
    <w:rsid w:val="00761144"/>
    <w:rsid w:val="007640D6"/>
    <w:rsid w:val="007A65DA"/>
    <w:rsid w:val="007B3ACD"/>
    <w:rsid w:val="007C3865"/>
    <w:rsid w:val="007C6297"/>
    <w:rsid w:val="007D1971"/>
    <w:rsid w:val="007E1C27"/>
    <w:rsid w:val="00805680"/>
    <w:rsid w:val="00811CCA"/>
    <w:rsid w:val="00832838"/>
    <w:rsid w:val="008529B5"/>
    <w:rsid w:val="00870A8D"/>
    <w:rsid w:val="008771A7"/>
    <w:rsid w:val="0088739D"/>
    <w:rsid w:val="008C35C7"/>
    <w:rsid w:val="008D05DB"/>
    <w:rsid w:val="00923845"/>
    <w:rsid w:val="00963C6B"/>
    <w:rsid w:val="00964ABD"/>
    <w:rsid w:val="009C2127"/>
    <w:rsid w:val="009E0BF4"/>
    <w:rsid w:val="009E7FF9"/>
    <w:rsid w:val="00A23D98"/>
    <w:rsid w:val="00A34F1C"/>
    <w:rsid w:val="00A65DAC"/>
    <w:rsid w:val="00AE630D"/>
    <w:rsid w:val="00B42905"/>
    <w:rsid w:val="00B43260"/>
    <w:rsid w:val="00B471BC"/>
    <w:rsid w:val="00B6609F"/>
    <w:rsid w:val="00BA05F4"/>
    <w:rsid w:val="00BA7CEF"/>
    <w:rsid w:val="00C000FC"/>
    <w:rsid w:val="00C326BB"/>
    <w:rsid w:val="00C40AC7"/>
    <w:rsid w:val="00C40F2C"/>
    <w:rsid w:val="00C41362"/>
    <w:rsid w:val="00C41C90"/>
    <w:rsid w:val="00C83C40"/>
    <w:rsid w:val="00CA259D"/>
    <w:rsid w:val="00CA6339"/>
    <w:rsid w:val="00CE71A5"/>
    <w:rsid w:val="00D052EC"/>
    <w:rsid w:val="00D053EF"/>
    <w:rsid w:val="00D1799C"/>
    <w:rsid w:val="00D35156"/>
    <w:rsid w:val="00D42697"/>
    <w:rsid w:val="00D9362A"/>
    <w:rsid w:val="00DD3654"/>
    <w:rsid w:val="00DE2FDB"/>
    <w:rsid w:val="00E329C5"/>
    <w:rsid w:val="00E5218C"/>
    <w:rsid w:val="00E615F7"/>
    <w:rsid w:val="00EC1A6E"/>
    <w:rsid w:val="00EC6766"/>
    <w:rsid w:val="00EE3587"/>
    <w:rsid w:val="00F21013"/>
    <w:rsid w:val="00F36972"/>
    <w:rsid w:val="00F4458C"/>
    <w:rsid w:val="00F763ED"/>
    <w:rsid w:val="00F82630"/>
    <w:rsid w:val="00FA7A4C"/>
    <w:rsid w:val="01767925"/>
    <w:rsid w:val="22CF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2E4E15"/>
  <w15:docId w15:val="{47EA7460-5E1D-48EA-8A90-FF66EC37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120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9"/>
    </w:pPr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before="43"/>
      <w:ind w:left="282" w:hanging="1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rsid w:val="005654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654B7"/>
    <w:rPr>
      <w:rFonts w:ascii="宋体" w:eastAsia="宋体" w:hAnsi="宋体" w:cs="宋体"/>
      <w:sz w:val="18"/>
      <w:szCs w:val="18"/>
      <w:lang w:val="zh-CN" w:bidi="zh-CN"/>
    </w:rPr>
  </w:style>
  <w:style w:type="paragraph" w:styleId="a7">
    <w:name w:val="footer"/>
    <w:basedOn w:val="a"/>
    <w:link w:val="a8"/>
    <w:rsid w:val="005654B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5654B7"/>
    <w:rPr>
      <w:rFonts w:ascii="宋体" w:eastAsia="宋体" w:hAnsi="宋体" w:cs="宋体"/>
      <w:sz w:val="18"/>
      <w:szCs w:val="18"/>
      <w:lang w:val="zh-CN" w:bidi="zh-CN"/>
    </w:rPr>
  </w:style>
  <w:style w:type="paragraph" w:styleId="a9">
    <w:name w:val="Balloon Text"/>
    <w:basedOn w:val="a"/>
    <w:link w:val="aa"/>
    <w:rsid w:val="00112FA0"/>
    <w:rPr>
      <w:sz w:val="18"/>
      <w:szCs w:val="18"/>
    </w:rPr>
  </w:style>
  <w:style w:type="character" w:customStyle="1" w:styleId="aa">
    <w:name w:val="批注框文本 字符"/>
    <w:basedOn w:val="a0"/>
    <w:link w:val="a9"/>
    <w:rsid w:val="00112FA0"/>
    <w:rPr>
      <w:rFonts w:ascii="宋体" w:eastAsia="宋体" w:hAnsi="宋体" w:cs="宋体"/>
      <w:sz w:val="18"/>
      <w:szCs w:val="18"/>
      <w:lang w:val="zh-CN" w:bidi="zh-CN"/>
    </w:rPr>
  </w:style>
  <w:style w:type="character" w:styleId="ab">
    <w:name w:val="Hyperlink"/>
    <w:basedOn w:val="a0"/>
    <w:rsid w:val="00C40F2C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F3697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李 晨晨</cp:lastModifiedBy>
  <cp:revision>3</cp:revision>
  <cp:lastPrinted>2019-02-25T07:09:00Z</cp:lastPrinted>
  <dcterms:created xsi:type="dcterms:W3CDTF">2020-02-11T04:48:00Z</dcterms:created>
  <dcterms:modified xsi:type="dcterms:W3CDTF">2020-02-11T04:49:00Z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Creator">
    <vt:lpwstr>Acrobat PDFMaker 18 Word 版</vt:lpwstr>
  </property>
  <property fmtid="{D5CDD505-2E9C-101B-9397-08002B2CF9AE}" pid="4" name="LastSaved">
    <vt:filetime>2018-10-29T00:00:00Z</vt:filetime>
  </property>
  <property fmtid="{D5CDD505-2E9C-101B-9397-08002B2CF9AE}" pid="5" name="KSOProductBuildVer">
    <vt:lpwstr>2052-10.1.0.7469</vt:lpwstr>
  </property>
</Properties>
</file>